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405-ПП/4928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405-ПП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4928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Стол офисный, инвентарный номер: 672, местонахождение: Челябинская обл., г.Златоуст, пр.Мира, № 19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Стол офисный, инвентарный номер: 672, местонахождение: Челябинская обл., г.Златоуст, пр.Мира, № 19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305.00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